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5324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Артура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пос. Горный, ул. </w:t>
      </w:r>
      <w:r>
        <w:rPr>
          <w:rFonts w:ascii="Times New Roman" w:eastAsia="Times New Roman" w:hAnsi="Times New Roman" w:cs="Times New Roman"/>
          <w:sz w:val="28"/>
          <w:szCs w:val="28"/>
        </w:rPr>
        <w:t>Аэрофлотская</w:t>
      </w:r>
      <w:r>
        <w:rPr>
          <w:rFonts w:ascii="Times New Roman" w:eastAsia="Times New Roman" w:hAnsi="Times New Roman" w:cs="Times New Roman"/>
          <w:sz w:val="28"/>
          <w:szCs w:val="28"/>
        </w:rPr>
        <w:t>, д. 1</w:t>
      </w:r>
      <w:r>
        <w:rPr>
          <w:rFonts w:ascii="Times New Roman" w:eastAsia="Times New Roman" w:hAnsi="Times New Roman" w:cs="Times New Roman"/>
          <w:sz w:val="28"/>
          <w:szCs w:val="28"/>
        </w:rPr>
        <w:t>,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 заседание не явился, заявлений о рассмотрении дела в отсутствие не предоставил,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>, 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ч.1 ст.20.20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 А.Н.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Хорова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Артура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0412365400155009732620107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0973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8rplc-30">
    <w:name w:val="cat-UserDefined grp-3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